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841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86MS0067-01-2026-004679-92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Винник Сергея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6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правонарушении, предусмотренном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Винник С.А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директором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ЮРИДИЧЕСКАЯ ФИРМА «ВИННИК И ПАРТНЕРЫ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7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Винник С.А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Винник С.А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86002613400904800001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14.05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14.05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Винник С.А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 ООО «ЮРИДИЧЕСКАЯ ФИРМА «ВИННИК И ПАРТНЕРЫ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Винник Сергея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841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27350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9">
    <w:name w:val="cat-UserDefined grp-26 rplc-9"/>
    <w:basedOn w:val="DefaultParagraphFont"/>
  </w:style>
  <w:style w:type="character" w:customStyle="1" w:styleId="cat-UserDefinedgrp-27rplc-20">
    <w:name w:val="cat-UserDefined grp-27 rplc-2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E5464-475F-47AB-BD14-852381EEF7A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